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tabs>
          <w:tab w:val="left" w:pos="2079"/>
        </w:tabs>
        <w:ind w:firstLine="90"/>
        <w:rPr>
          <w:rFonts w:ascii="Tahoma" w:cs="Tahoma" w:eastAsia="Tahoma" w:hAnsi="Tahoma"/>
          <w:b w:val="0"/>
          <w:color w:val="548dd4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0"/>
          <w:color w:val="548dd4"/>
          <w:sz w:val="48"/>
          <w:szCs w:val="48"/>
          <w:rtl w:val="0"/>
        </w:rPr>
        <w:tab/>
      </w:r>
    </w:p>
    <w:p w:rsidR="00000000" w:rsidDel="00000000" w:rsidP="00000000" w:rsidRDefault="00000000" w:rsidRPr="00000000" w14:paraId="00000002">
      <w:pPr>
        <w:pStyle w:val="Heading1"/>
        <w:ind w:firstLine="90"/>
        <w:jc w:val="center"/>
        <w:rPr>
          <w:rFonts w:ascii="Tahoma" w:cs="Tahoma" w:eastAsia="Tahoma" w:hAnsi="Tahoma"/>
          <w:b w:val="0"/>
          <w:color w:val="548dd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auto" w:val="clear"/>
        <w:spacing w:line="276" w:lineRule="auto"/>
        <w:rPr>
          <w:rFonts w:ascii="Tahoma" w:cs="Tahoma" w:eastAsia="Tahoma" w:hAnsi="Tahoma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72"/>
          <w:szCs w:val="72"/>
          <w:shd w:fill="auto" w:val="clear"/>
          <w:rtl w:val="0"/>
        </w:rPr>
        <w:t xml:space="preserve">ANSÖKAN</w:t>
      </w:r>
      <w:r w:rsidDel="00000000" w:rsidR="00000000" w:rsidRPr="00000000">
        <w:rPr>
          <w:rFonts w:ascii="Montserrat" w:cs="Montserrat" w:eastAsia="Montserrat" w:hAnsi="Montserrat"/>
          <w:sz w:val="72"/>
          <w:szCs w:val="72"/>
          <w:shd w:fill="auto" w:val="clear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i w:val="1"/>
          <w:sz w:val="48"/>
          <w:szCs w:val="48"/>
          <w:shd w:fill="auto" w:val="clear"/>
          <w:rtl w:val="0"/>
        </w:rPr>
        <w:t xml:space="preserve">-Styrelsen 2023-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Tahoma" w:cs="Tahoma" w:eastAsia="Tahoma" w:hAnsi="Tahom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b w:val="1"/>
          <w:color w:val="8db3e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Stryelseansökansmall </w:t>
      </w:r>
    </w:p>
    <w:p w:rsidR="00000000" w:rsidDel="00000000" w:rsidP="00000000" w:rsidRDefault="00000000" w:rsidRPr="00000000" w14:paraId="00000008">
      <w:pPr>
        <w:spacing w:after="100" w:before="100"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Besvara frågorna nedan med så relevant information som möjligt, kvalitet är bättre än kvantitet. Ansökan ska skrivas i typsnitt Montserrat, storlek 12 och radavstånd 1,5. Ansökan mejlas som Word-dokument till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0000ff"/>
            <w:u w:val="single"/>
            <w:rtl w:val="0"/>
          </w:rPr>
          <w:t xml:space="preserve">valberedningen@sofre.se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 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Namn:</w:t>
      </w:r>
    </w:p>
    <w:p w:rsidR="00000000" w:rsidDel="00000000" w:rsidP="00000000" w:rsidRDefault="00000000" w:rsidRPr="00000000" w14:paraId="0000000B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Ålder:</w:t>
      </w:r>
    </w:p>
    <w:p w:rsidR="00000000" w:rsidDel="00000000" w:rsidP="00000000" w:rsidRDefault="00000000" w:rsidRPr="00000000" w14:paraId="0000000C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Telefonnummer:</w:t>
      </w:r>
    </w:p>
    <w:p w:rsidR="00000000" w:rsidDel="00000000" w:rsidP="00000000" w:rsidRDefault="00000000" w:rsidRPr="00000000" w14:paraId="0000000D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Mailadress: </w:t>
      </w:r>
    </w:p>
    <w:p w:rsidR="00000000" w:rsidDel="00000000" w:rsidP="00000000" w:rsidRDefault="00000000" w:rsidRPr="00000000" w14:paraId="0000000E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Program:</w:t>
      </w:r>
    </w:p>
    <w:p w:rsidR="00000000" w:rsidDel="00000000" w:rsidP="00000000" w:rsidRDefault="00000000" w:rsidRPr="00000000" w14:paraId="0000000F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</w:t>
      </w:r>
    </w:p>
    <w:p w:rsidR="00000000" w:rsidDel="00000000" w:rsidP="00000000" w:rsidRDefault="00000000" w:rsidRPr="00000000" w14:paraId="00000010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Beskriv dig själv kortfattat:</w:t>
      </w:r>
    </w:p>
    <w:p w:rsidR="00000000" w:rsidDel="00000000" w:rsidP="00000000" w:rsidRDefault="00000000" w:rsidRPr="00000000" w14:paraId="00000011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Vilka erfarenheter har du av föreningsliv/ideellt arbete?</w:t>
      </w:r>
    </w:p>
    <w:p w:rsidR="00000000" w:rsidDel="00000000" w:rsidP="00000000" w:rsidRDefault="00000000" w:rsidRPr="00000000" w14:paraId="00000012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Vilka tidigare arbetslivserfarenheter har du?</w:t>
      </w:r>
    </w:p>
    <w:p w:rsidR="00000000" w:rsidDel="00000000" w:rsidP="00000000" w:rsidRDefault="00000000" w:rsidRPr="00000000" w14:paraId="00000013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</w:t>
      </w:r>
    </w:p>
    <w:p w:rsidR="00000000" w:rsidDel="00000000" w:rsidP="00000000" w:rsidRDefault="00000000" w:rsidRPr="00000000" w14:paraId="00000014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Vilken post söker du? </w:t>
      </w:r>
    </w:p>
    <w:p w:rsidR="00000000" w:rsidDel="00000000" w:rsidP="00000000" w:rsidRDefault="00000000" w:rsidRPr="00000000" w14:paraId="00000015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Varför passar du på posten?</w:t>
      </w:r>
    </w:p>
    <w:p w:rsidR="00000000" w:rsidDel="00000000" w:rsidP="00000000" w:rsidRDefault="00000000" w:rsidRPr="00000000" w14:paraId="00000016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Hur vill du utveckla posten du söker?</w:t>
      </w:r>
    </w:p>
    <w:p w:rsidR="00000000" w:rsidDel="00000000" w:rsidP="00000000" w:rsidRDefault="00000000" w:rsidRPr="00000000" w14:paraId="00000017">
      <w:pPr>
        <w:spacing w:after="100" w:before="100" w:line="360" w:lineRule="auto"/>
        <w:rPr>
          <w:rFonts w:ascii="Montserrat Medium" w:cs="Montserrat Medium" w:eastAsia="Montserrat Medium" w:hAnsi="Montserrat Medium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footerReference r:id="rId12" w:type="even"/>
          <w:pgSz w:h="15840" w:w="12240" w:orient="portrait"/>
          <w:pgMar w:bottom="1417" w:top="1560" w:left="1560" w:right="1417" w:header="720" w:footer="720"/>
          <w:pgNumType w:start="1"/>
          <w:titlePg w:val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Övrigt:</w:t>
      </w:r>
    </w:p>
    <w:p w:rsidR="00000000" w:rsidDel="00000000" w:rsidP="00000000" w:rsidRDefault="00000000" w:rsidRPr="00000000" w14:paraId="00000018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auto" w:val="clear"/>
        <w:spacing w:line="276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type w:val="continuous"/>
      <w:pgSz w:h="15840" w:w="12240" w:orient="portrait"/>
      <w:pgMar w:bottom="1417" w:top="1560" w:left="1417" w:right="1417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Senast reviderad: 2022-10-05</w:t>
    </w:r>
  </w:p>
  <w:p w:rsidR="00000000" w:rsidDel="00000000" w:rsidP="00000000" w:rsidRDefault="00000000" w:rsidRPr="00000000" w14:paraId="00000029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Dokumentansvarig: Valberedningen</w:t>
    </w:r>
  </w:p>
  <w:p w:rsidR="00000000" w:rsidDel="00000000" w:rsidP="00000000" w:rsidRDefault="00000000" w:rsidRPr="00000000" w14:paraId="0000002A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Ibrahim Haciyev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Senast reviderad: 2022-10-05</w:t>
    </w:r>
  </w:p>
  <w:p w:rsidR="00000000" w:rsidDel="00000000" w:rsidP="00000000" w:rsidRDefault="00000000" w:rsidRPr="00000000" w14:paraId="0000002C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Dokumentansvarig: Valberedningen</w:t>
    </w:r>
  </w:p>
  <w:p w:rsidR="00000000" w:rsidDel="00000000" w:rsidP="00000000" w:rsidRDefault="00000000" w:rsidRPr="00000000" w14:paraId="0000002D">
    <w:pPr>
      <w:rPr/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Ibrahim Haciyev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ind w:right="360"/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rPr/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jc w:val="right"/>
      <w:rPr>
        <w:rFonts w:ascii="Montserrat Medium" w:cs="Montserrat Medium" w:eastAsia="Montserrat Medium" w:hAnsi="Montserrat Medium"/>
        <w:sz w:val="22"/>
        <w:szCs w:val="22"/>
      </w:rPr>
    </w:pPr>
    <w:r w:rsidDel="00000000" w:rsidR="00000000" w:rsidRPr="00000000">
      <w:rPr>
        <w:rFonts w:ascii="Montserrat Medium" w:cs="Montserrat Medium" w:eastAsia="Montserrat Medium" w:hAnsi="Montserrat Medium"/>
        <w:sz w:val="22"/>
        <w:szCs w:val="22"/>
        <w:rtl w:val="0"/>
      </w:rPr>
      <w:t xml:space="preserve">Ansökan Styrelsen 2023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-723898</wp:posOffset>
          </wp:positionH>
          <wp:positionV relativeFrom="paragraph">
            <wp:posOffset>-200023</wp:posOffset>
          </wp:positionV>
          <wp:extent cx="1715940" cy="571980"/>
          <wp:effectExtent b="0" l="0" r="0" t="0"/>
          <wp:wrapNone/>
          <wp:docPr id="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5940" cy="5719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jc w:val="left"/>
      <w:rPr>
        <w:rFonts w:ascii="Montserrat" w:cs="Montserrat" w:eastAsia="Montserrat" w:hAnsi="Montserrat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widowControl w:val="0"/>
      <w:shd w:fill="ffffff" w:val="clear"/>
      <w:rPr>
        <w:rFonts w:ascii="Tahoma" w:cs="Tahoma" w:eastAsia="Tahoma" w:hAnsi="Tahoma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-361948</wp:posOffset>
          </wp:positionH>
          <wp:positionV relativeFrom="paragraph">
            <wp:posOffset>-171448</wp:posOffset>
          </wp:positionV>
          <wp:extent cx="1715940" cy="571980"/>
          <wp:effectExtent b="0" l="0" r="0" t="0"/>
          <wp:wrapNone/>
          <wp:docPr id="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5940" cy="5719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jc w:val="center"/>
      <w:rPr>
        <w:rFonts w:ascii="Tahoma" w:cs="Tahoma" w:eastAsia="Tahoma" w:hAnsi="Tahoma"/>
        <w:sz w:val="18"/>
        <w:szCs w:val="18"/>
      </w:rPr>
    </w:pP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 </w:t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jc w:val="righ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rPr>
        <w:rFonts w:ascii="Tahoma" w:cs="Tahoma" w:eastAsia="Tahoma" w:hAnsi="Tahoma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-685798</wp:posOffset>
          </wp:positionH>
          <wp:positionV relativeFrom="paragraph">
            <wp:posOffset>-266698</wp:posOffset>
          </wp:positionV>
          <wp:extent cx="1711111" cy="566738"/>
          <wp:effectExtent b="0" l="0" r="0" t="0"/>
          <wp:wrapSquare wrapText="bothSides" distB="114300" distT="114300" distL="114300" distR="114300"/>
          <wp:docPr id="2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1111" cy="5667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pos="4536"/>
        <w:tab w:val="right" w:pos="9072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highlight w:val="white"/>
        <w:lang w:val="ru-RU"/>
      </w:rPr>
    </w:rPrDefault>
    <w:pPrDefault>
      <w:pPr>
        <w:shd w:fill="ffffff" w:val="clea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01A1A"/>
    <w:pPr>
      <w:shd w:color="ffffff" w:fill="auto" w:val="solid"/>
    </w:pPr>
    <w:rPr>
      <w:color w:val="000000"/>
      <w:shd w:color="ffffff" w:fill="auto" w:val="solid"/>
      <w:lang w:eastAsia="ru-RU" w:val="ru-RU"/>
    </w:rPr>
  </w:style>
  <w:style w:type="paragraph" w:styleId="Heading1">
    <w:name w:val="heading 1"/>
    <w:basedOn w:val="Normal"/>
    <w:next w:val="Normal"/>
    <w:uiPriority w:val="9"/>
    <w:qFormat w:val="1"/>
    <w:rsid w:val="00EF7B96"/>
    <w:pPr>
      <w:keepNext w:val="1"/>
      <w:spacing w:after="90" w:before="90"/>
      <w:ind w:left="90" w:right="90"/>
      <w:outlineLvl w:val="0"/>
    </w:pPr>
    <w:rPr>
      <w:b w:val="1"/>
      <w:bCs w:val="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EF7B96"/>
    <w:pPr>
      <w:keepNext w:val="1"/>
      <w:spacing w:after="90" w:before="90"/>
      <w:ind w:left="90" w:right="90"/>
      <w:outlineLvl w:val="1"/>
    </w:pPr>
    <w:rPr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rsid w:val="00EF7B96"/>
    <w:pPr>
      <w:keepNext w:val="1"/>
      <w:spacing w:after="90" w:before="90"/>
      <w:ind w:left="90" w:right="90"/>
      <w:outlineLvl w:val="2"/>
    </w:pPr>
    <w:rPr>
      <w:b w:val="1"/>
      <w:bCs w:val="1"/>
      <w:szCs w:val="26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rsid w:val="00EF7B96"/>
    <w:pPr>
      <w:keepNext w:val="1"/>
      <w:spacing w:after="90" w:before="90"/>
      <w:ind w:left="90" w:right="90"/>
      <w:outlineLvl w:val="3"/>
    </w:pPr>
    <w:rPr>
      <w:b w:val="1"/>
      <w:bCs w:val="1"/>
      <w:sz w:val="20"/>
      <w:szCs w:val="28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rsid w:val="00EF7B96"/>
    <w:pPr>
      <w:spacing w:after="90" w:before="90"/>
      <w:ind w:left="90" w:right="90"/>
      <w:outlineLvl w:val="4"/>
    </w:pPr>
    <w:rPr>
      <w:b w:val="1"/>
      <w:bCs w:val="1"/>
      <w:i w:val="1"/>
      <w:iCs w:val="1"/>
      <w:sz w:val="16"/>
      <w:szCs w:val="2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rsid w:val="00EF7B96"/>
    <w:pPr>
      <w:spacing w:after="90" w:before="90"/>
      <w:ind w:left="90" w:right="90"/>
      <w:outlineLvl w:val="5"/>
    </w:pPr>
    <w:rPr>
      <w:b w:val="1"/>
      <w:bCs w:val="1"/>
      <w:sz w:val="16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writely-toc-lower-roman" w:customStyle="1">
    <w:name w:val="writely-toc-lower-roman"/>
    <w:basedOn w:val="Normal"/>
    <w:rsid w:val="00357AB6"/>
  </w:style>
  <w:style w:type="paragraph" w:styleId="Tr" w:customStyle="1">
    <w:name w:val="Tr"/>
    <w:basedOn w:val="Normal"/>
    <w:rsid w:val="00357AB6"/>
  </w:style>
  <w:style w:type="paragraph" w:styleId="Img" w:customStyle="1">
    <w:name w:val="Img"/>
    <w:basedOn w:val="Normal"/>
    <w:rsid w:val="00357AB6"/>
  </w:style>
  <w:style w:type="paragraph" w:styleId="Div" w:customStyle="1">
    <w:name w:val="Div"/>
    <w:basedOn w:val="Normal"/>
    <w:rsid w:val="00357AB6"/>
  </w:style>
  <w:style w:type="paragraph" w:styleId="webkit-indent-blockquote" w:customStyle="1">
    <w:name w:val="webkit-indent-blockquote"/>
    <w:basedOn w:val="Normal"/>
    <w:rsid w:val="00357AB6"/>
  </w:style>
  <w:style w:type="paragraph" w:styleId="writely-toc-disc" w:customStyle="1">
    <w:name w:val="writely-toc-disc"/>
    <w:basedOn w:val="Normal"/>
    <w:rsid w:val="00357AB6"/>
  </w:style>
  <w:style w:type="paragraph" w:styleId="Ol" w:customStyle="1">
    <w:name w:val="Ol"/>
    <w:basedOn w:val="Normal"/>
    <w:rsid w:val="00357AB6"/>
  </w:style>
  <w:style w:type="paragraph" w:styleId="writely-toc-decimal" w:customStyle="1">
    <w:name w:val="writely-toc-decimal"/>
    <w:basedOn w:val="Normal"/>
    <w:rsid w:val="00357AB6"/>
  </w:style>
  <w:style w:type="paragraph" w:styleId="Option" w:customStyle="1">
    <w:name w:val="Option"/>
    <w:basedOn w:val="Normal"/>
    <w:rsid w:val="00357AB6"/>
  </w:style>
  <w:style w:type="paragraph" w:styleId="Ul" w:customStyle="1">
    <w:name w:val="Ul"/>
    <w:basedOn w:val="Normal"/>
    <w:rsid w:val="00357AB6"/>
  </w:style>
  <w:style w:type="paragraph" w:styleId="Select" w:customStyle="1">
    <w:name w:val="Select"/>
    <w:basedOn w:val="Normal"/>
    <w:rsid w:val="00357AB6"/>
  </w:style>
  <w:style w:type="paragraph" w:styleId="writely-toc-lower-alpha" w:customStyle="1">
    <w:name w:val="writely-toc-lower-alpha"/>
    <w:basedOn w:val="Normal"/>
    <w:rsid w:val="00357AB6"/>
  </w:style>
  <w:style w:type="paragraph" w:styleId="Blockquote" w:customStyle="1">
    <w:name w:val="Blockquote"/>
    <w:basedOn w:val="Normal"/>
    <w:rsid w:val="00357AB6"/>
    <w:pPr>
      <w:pBdr>
        <w:top w:color="dddddd" w:space="7" w:sz="6" w:val="dashSmallGap"/>
        <w:left w:color="dddddd" w:space="7" w:sz="6" w:val="dashSmallGap"/>
        <w:bottom w:color="dddddd" w:space="7" w:sz="6" w:val="dashSmallGap"/>
        <w:right w:color="dddddd" w:space="7" w:sz="6" w:val="dashSmallGap"/>
      </w:pBdr>
    </w:pPr>
    <w:rPr>
      <w:bdr w:color="dddddd" w:space="0" w:sz="6" w:val="dashSmallGap"/>
    </w:rPr>
  </w:style>
  <w:style w:type="paragraph" w:styleId="writely-toc-upper-alpha" w:customStyle="1">
    <w:name w:val="writely-toc-upper-alpha"/>
    <w:basedOn w:val="Normal"/>
    <w:rsid w:val="00357AB6"/>
  </w:style>
  <w:style w:type="paragraph" w:styleId="Table" w:customStyle="1">
    <w:name w:val="Table"/>
    <w:basedOn w:val="Normal"/>
    <w:rsid w:val="00357AB6"/>
  </w:style>
  <w:style w:type="paragraph" w:styleId="Li" w:customStyle="1">
    <w:name w:val="Li"/>
    <w:basedOn w:val="Normal"/>
    <w:rsid w:val="00357AB6"/>
  </w:style>
  <w:style w:type="paragraph" w:styleId="pb" w:customStyle="1">
    <w:name w:val="pb"/>
    <w:basedOn w:val="Normal"/>
    <w:rsid w:val="00357AB6"/>
  </w:style>
  <w:style w:type="paragraph" w:styleId="Address" w:customStyle="1">
    <w:name w:val="Address"/>
    <w:basedOn w:val="Normal"/>
    <w:rsid w:val="00357AB6"/>
  </w:style>
  <w:style w:type="paragraph" w:styleId="Pre" w:customStyle="1">
    <w:name w:val="Pre"/>
    <w:basedOn w:val="Normal"/>
    <w:rsid w:val="00357AB6"/>
    <w:rPr>
      <w:rFonts w:ascii="Courier New" w:cs="Courier New" w:eastAsia="Courier New" w:hAnsi="Courier New"/>
    </w:rPr>
  </w:style>
  <w:style w:type="paragraph" w:styleId="Olwritely-toc-subheading" w:customStyle="1">
    <w:name w:val="Ol_writely-toc-subheading"/>
    <w:basedOn w:val="Ol"/>
    <w:rsid w:val="00357AB6"/>
  </w:style>
  <w:style w:type="paragraph" w:styleId="writely-toc-upper-roman" w:customStyle="1">
    <w:name w:val="writely-toc-upper-roman"/>
    <w:basedOn w:val="Normal"/>
    <w:rsid w:val="00357AB6"/>
  </w:style>
  <w:style w:type="paragraph" w:styleId="writely-toc-none" w:customStyle="1">
    <w:name w:val="writely-toc-none"/>
    <w:basedOn w:val="Normal"/>
    <w:rsid w:val="00357AB6"/>
  </w:style>
  <w:style w:type="paragraph" w:styleId="Mellanmrktrutnt1-dekorfrg21" w:customStyle="1">
    <w:name w:val="Mellanmörkt rutnät 1 - dekorfärg 21"/>
    <w:basedOn w:val="Normal"/>
    <w:uiPriority w:val="99"/>
    <w:qFormat w:val="1"/>
    <w:rsid w:val="00761DEA"/>
    <w:pPr>
      <w:ind w:left="1304"/>
    </w:pPr>
  </w:style>
  <w:style w:type="paragraph" w:styleId="Header">
    <w:name w:val="header"/>
    <w:basedOn w:val="Normal"/>
    <w:link w:val="HeaderChar"/>
    <w:uiPriority w:val="99"/>
    <w:unhideWhenUsed w:val="1"/>
    <w:rsid w:val="00F1742D"/>
    <w:pPr>
      <w:tabs>
        <w:tab w:val="center" w:pos="4536"/>
        <w:tab w:val="right" w:pos="9072"/>
      </w:tabs>
    </w:pPr>
  </w:style>
  <w:style w:type="character" w:styleId="HeaderChar" w:customStyle="1">
    <w:name w:val="Header Char"/>
    <w:link w:val="Header"/>
    <w:uiPriority w:val="99"/>
    <w:rsid w:val="00F1742D"/>
    <w:rPr>
      <w:color w:val="000000"/>
      <w:sz w:val="24"/>
      <w:szCs w:val="24"/>
      <w:shd w:color="ffffff" w:fill="auto" w:val="solid"/>
      <w:lang w:eastAsia="ru-RU" w:val="ru-RU"/>
    </w:rPr>
  </w:style>
  <w:style w:type="paragraph" w:styleId="Footer">
    <w:name w:val="footer"/>
    <w:basedOn w:val="Normal"/>
    <w:link w:val="FooterChar"/>
    <w:uiPriority w:val="99"/>
    <w:unhideWhenUsed w:val="1"/>
    <w:rsid w:val="00F1742D"/>
    <w:pPr>
      <w:tabs>
        <w:tab w:val="center" w:pos="4536"/>
        <w:tab w:val="right" w:pos="9072"/>
      </w:tabs>
    </w:pPr>
  </w:style>
  <w:style w:type="character" w:styleId="FooterChar" w:customStyle="1">
    <w:name w:val="Footer Char"/>
    <w:link w:val="Footer"/>
    <w:uiPriority w:val="99"/>
    <w:rsid w:val="00F1742D"/>
    <w:rPr>
      <w:color w:val="000000"/>
      <w:sz w:val="24"/>
      <w:szCs w:val="24"/>
      <w:shd w:color="ffffff" w:fill="auto" w:val="solid"/>
      <w:lang w:eastAsia="ru-RU" w:val="ru-RU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1742D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 w:val="1"/>
    <w:rsid w:val="00F1742D"/>
    <w:rPr>
      <w:rFonts w:ascii="Tahoma" w:cs="Tahoma" w:hAnsi="Tahoma"/>
      <w:color w:val="000000"/>
      <w:sz w:val="16"/>
      <w:szCs w:val="16"/>
      <w:shd w:color="ffffff" w:fill="auto" w:val="solid"/>
      <w:lang w:eastAsia="ru-RU" w:val="ru-RU"/>
    </w:rPr>
  </w:style>
  <w:style w:type="paragraph" w:styleId="Frgadlista-dekorfrg11" w:customStyle="1">
    <w:name w:val="Färgad lista - dekorfärg 11"/>
    <w:basedOn w:val="Normal"/>
    <w:uiPriority w:val="99"/>
    <w:qFormat w:val="1"/>
    <w:rsid w:val="00972604"/>
    <w:pPr>
      <w:ind w:left="1304"/>
    </w:pPr>
  </w:style>
  <w:style w:type="paragraph" w:styleId="ListParagraph">
    <w:name w:val="List Paragraph"/>
    <w:basedOn w:val="Normal"/>
    <w:uiPriority w:val="99"/>
    <w:qFormat w:val="1"/>
    <w:rsid w:val="00B33BB0"/>
    <w:pPr>
      <w:ind w:left="720"/>
      <w:contextualSpacing w:val="1"/>
    </w:pPr>
  </w:style>
  <w:style w:type="character" w:styleId="fsl" w:customStyle="1">
    <w:name w:val="fsl"/>
    <w:basedOn w:val="DefaultParagraphFont"/>
    <w:rsid w:val="00F2659F"/>
  </w:style>
  <w:style w:type="character" w:styleId="Hyperlink">
    <w:name w:val="Hyperlink"/>
    <w:uiPriority w:val="99"/>
    <w:unhideWhenUsed w:val="1"/>
    <w:rsid w:val="0076004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DC6D3D"/>
    <w:pPr>
      <w:keepLines w:val="1"/>
      <w:shd w:color="auto" w:fill="auto" w:val="clear"/>
      <w:spacing w:after="0" w:before="480" w:line="276" w:lineRule="auto"/>
      <w:ind w:left="0" w:right="0"/>
      <w:outlineLvl w:val="9"/>
    </w:pPr>
    <w:rPr>
      <w:rFonts w:asciiTheme="majorHAnsi" w:cstheme="majorBidi" w:eastAsiaTheme="majorEastAsia" w:hAnsiTheme="majorHAnsi"/>
      <w:color w:val="365f91" w:themeColor="accent1" w:themeShade="0000BF"/>
      <w:kern w:val="0"/>
      <w:sz w:val="28"/>
      <w:szCs w:val="28"/>
      <w:shd w:color="auto" w:fill="auto" w:val="clear"/>
      <w:lang w:eastAsia="sv-SE" w:val="sv-SE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DC6D3D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unhideWhenUsed w:val="1"/>
    <w:rsid w:val="00DC6D3D"/>
    <w:pPr>
      <w:spacing w:after="100"/>
      <w:ind w:left="24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DC6D3D"/>
    <w:pPr>
      <w:spacing w:after="100"/>
      <w:ind w:left="480"/>
    </w:pPr>
  </w:style>
  <w:style w:type="character" w:styleId="Heading2Char" w:customStyle="1">
    <w:name w:val="Heading 2 Char"/>
    <w:basedOn w:val="DefaultParagraphFont"/>
    <w:link w:val="Heading2"/>
    <w:rsid w:val="00FC091F"/>
    <w:rPr>
      <w:b w:val="1"/>
      <w:bCs w:val="1"/>
      <w:i w:val="1"/>
      <w:iCs w:val="1"/>
      <w:color w:val="000000"/>
      <w:sz w:val="28"/>
      <w:szCs w:val="28"/>
      <w:shd w:color="ffffff" w:fill="auto" w:val="solid"/>
      <w:lang w:eastAsia="ru-RU" w:val="ru-RU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571CEC"/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3" Type="http://schemas.openxmlformats.org/officeDocument/2006/relationships/header" Target="header3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header" Target="header4.xml"/><Relationship Id="rId14" Type="http://schemas.openxmlformats.org/officeDocument/2006/relationships/header" Target="header5.xml"/><Relationship Id="rId17" Type="http://schemas.openxmlformats.org/officeDocument/2006/relationships/footer" Target="footer5.xml"/><Relationship Id="rId16" Type="http://schemas.openxmlformats.org/officeDocument/2006/relationships/footer" Target="footer6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4.xml"/><Relationship Id="rId7" Type="http://schemas.openxmlformats.org/officeDocument/2006/relationships/hyperlink" Target="mailto:valberedning@sofre.se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fzfMdVqC7drEhxeUvpQzfKoI+g==">AMUW2mW/NzSJ1hVzzxEmEHO8vtu2gKO7xky8UkY5Nh3KinAaVk6AxtDeSxYG5qHR4UuwRoyV1Llhw9PHAvF5ZHKRNAhb6xyZ64/WGBft8x2Fi8/6oKn34CQ=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2020-10-04T03:49:00Z</dcterms:created>
  <dc:creator>Johanna Särntoft</dc:creator>
</cp:coreProperties>
</file>